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C19421">
      <w:pPr>
        <w:pStyle w:val="2"/>
        <w:widowControl w:val="0"/>
        <w:suppressAutoHyphens/>
        <w:bidi w:val="0"/>
        <w:spacing w:before="78" w:after="0"/>
        <w:ind w:left="240" w:leftChars="109" w:right="340" w:firstLine="0" w:firstLineChars="0"/>
        <w:jc w:val="center"/>
        <w:rPr>
          <w:rFonts w:cs="Times New Roman"/>
          <w:sz w:val="26"/>
          <w:szCs w:val="26"/>
          <w:lang w:eastAsia="en-US"/>
        </w:rPr>
      </w:pPr>
    </w:p>
    <w:p w14:paraId="06101944">
      <w:pPr>
        <w:pStyle w:val="2"/>
        <w:widowControl w:val="0"/>
        <w:suppressAutoHyphens/>
        <w:bidi w:val="0"/>
        <w:spacing w:before="78" w:after="0"/>
        <w:ind w:left="240" w:leftChars="109" w:right="340" w:firstLine="0" w:firstLineChars="0"/>
        <w:jc w:val="center"/>
        <w:rPr>
          <w:sz w:val="24"/>
          <w:szCs w:val="24"/>
        </w:rPr>
      </w:pPr>
      <w:r>
        <w:rPr>
          <w:rFonts w:cs="Times New Roman"/>
          <w:sz w:val="26"/>
          <w:szCs w:val="26"/>
          <w:lang w:eastAsia="en-US"/>
        </w:rPr>
        <w:t xml:space="preserve"> </w:t>
      </w:r>
      <w:r>
        <w:rPr>
          <w:sz w:val="24"/>
          <w:szCs w:val="24"/>
        </w:rPr>
        <w:t>Памятка для участников ОГЭ и их родителей / законных представителей о правилах проведения ОГЭ в 2025 году МБОУ «СОШ а. Гюрюльдеук»</w:t>
      </w:r>
    </w:p>
    <w:p w14:paraId="02A36AA0">
      <w:pPr>
        <w:ind w:left="240" w:leftChars="109" w:firstLine="0" w:firstLineChars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</w:p>
    <w:p w14:paraId="2B60B1F1">
      <w:pPr>
        <w:ind w:left="240" w:leftChars="109" w:firstLine="0" w:firstLineChars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ОГЭ – это основной государственный экзамен для выпускников 9-го класса российских школ. </w:t>
      </w:r>
      <w:r>
        <w:rPr>
          <w:sz w:val="24"/>
          <w:szCs w:val="24"/>
        </w:rPr>
        <w:t>Данные испытания являются неотъемлемой частью процедуры получения аттестата основного общего образования</w:t>
      </w:r>
      <w:r>
        <w:rPr>
          <w:b/>
          <w:sz w:val="24"/>
          <w:szCs w:val="24"/>
        </w:rPr>
        <w:t>.</w:t>
      </w:r>
    </w:p>
    <w:p w14:paraId="6814DD49">
      <w:pPr>
        <w:pStyle w:val="10"/>
        <w:numPr>
          <w:ilvl w:val="0"/>
          <w:numId w:val="1"/>
        </w:numPr>
        <w:tabs>
          <w:tab w:val="left" w:pos="280"/>
        </w:tabs>
        <w:ind w:left="240" w:leftChars="109" w:right="113" w:firstLine="0" w:firstLineChars="0"/>
        <w:rPr>
          <w:sz w:val="24"/>
          <w:szCs w:val="24"/>
        </w:rPr>
      </w:pPr>
      <w:r>
        <w:rPr>
          <w:sz w:val="24"/>
          <w:szCs w:val="24"/>
        </w:rPr>
        <w:t xml:space="preserve">ГИА в форме ОГЭ и (или) ГВЭ включает в себя </w:t>
      </w:r>
      <w:r>
        <w:rPr>
          <w:b/>
          <w:sz w:val="24"/>
          <w:szCs w:val="24"/>
        </w:rPr>
        <w:t xml:space="preserve">четыре экзамена </w:t>
      </w:r>
      <w:r>
        <w:rPr>
          <w:sz w:val="24"/>
          <w:szCs w:val="24"/>
        </w:rPr>
        <w:t xml:space="preserve">по следующим учебным предметам: </w:t>
      </w:r>
      <w:r>
        <w:rPr>
          <w:b/>
          <w:sz w:val="24"/>
          <w:szCs w:val="24"/>
        </w:rPr>
        <w:t xml:space="preserve">экзамены по русскому языку и математике (далее - обязательные учебные предметы), </w:t>
      </w:r>
      <w:r>
        <w:rPr>
          <w:sz w:val="24"/>
          <w:szCs w:val="24"/>
        </w:rPr>
        <w:t xml:space="preserve">а также </w:t>
      </w:r>
      <w:r>
        <w:rPr>
          <w:b/>
          <w:sz w:val="24"/>
          <w:szCs w:val="24"/>
        </w:rPr>
        <w:t xml:space="preserve">экзамены по выбору обучающегося, </w:t>
      </w:r>
      <w:r>
        <w:rPr>
          <w:sz w:val="24"/>
          <w:szCs w:val="24"/>
        </w:rPr>
        <w:t xml:space="preserve">экстерна (далее вместе - участники ГИА) по двум учебным предметам из числа учебных предметов: физика, химия, биология, литература, география, история, обществознание, иностранные языки (английский, французский, немецкий и испанский), информатика и информационно-коммуникационные технологии (ИКТ). При проведении экзамена по иностранным языкам в экзамен </w:t>
      </w:r>
      <w:r>
        <w:rPr>
          <w:b/>
          <w:sz w:val="24"/>
          <w:szCs w:val="24"/>
        </w:rPr>
        <w:t>также включается раздел «Говорение</w:t>
      </w:r>
      <w:r>
        <w:rPr>
          <w:sz w:val="24"/>
          <w:szCs w:val="24"/>
        </w:rPr>
        <w:t xml:space="preserve">», устные ответы на задания которого записываются на аудионосители. </w:t>
      </w:r>
      <w:r>
        <w:rPr>
          <w:b/>
          <w:sz w:val="24"/>
          <w:szCs w:val="24"/>
        </w:rPr>
        <w:t>Итоговое собеседование по русскому языку как допуск к письменной части по русскому</w:t>
      </w:r>
      <w:r>
        <w:rPr>
          <w:b/>
          <w:spacing w:val="-1"/>
          <w:sz w:val="24"/>
          <w:szCs w:val="24"/>
        </w:rPr>
        <w:t xml:space="preserve"> </w:t>
      </w:r>
      <w:r>
        <w:rPr>
          <w:b/>
          <w:sz w:val="24"/>
          <w:szCs w:val="24"/>
        </w:rPr>
        <w:t>языку.</w:t>
      </w:r>
    </w:p>
    <w:p w14:paraId="48F087F9">
      <w:pPr>
        <w:ind w:left="240" w:leftChars="109" w:right="115" w:firstLine="0" w:firstLineChars="0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2. Участники ГИА вправе изменить перечень указанных в заявлениях экзаменов, а также форму ГИА (для лиц, указанных в подпункте «б» пункта 6 настоящего Порядка) и сроки участия в ГИА </w:t>
      </w:r>
      <w:r>
        <w:rPr>
          <w:b/>
          <w:i/>
          <w:sz w:val="24"/>
          <w:szCs w:val="24"/>
        </w:rPr>
        <w:t>только при наличии у них уважительных причин (болезни или иных обстоятельств), подтвержденных документально.</w:t>
      </w:r>
    </w:p>
    <w:p w14:paraId="0F1E9FFF">
      <w:pPr>
        <w:pStyle w:val="10"/>
        <w:numPr>
          <w:ilvl w:val="0"/>
          <w:numId w:val="1"/>
        </w:numPr>
        <w:tabs>
          <w:tab w:val="left" w:pos="296"/>
        </w:tabs>
        <w:ind w:left="240" w:leftChars="109" w:right="118" w:firstLine="0" w:firstLineChars="0"/>
        <w:rPr>
          <w:sz w:val="24"/>
          <w:szCs w:val="24"/>
        </w:rPr>
      </w:pPr>
      <w:r>
        <w:rPr>
          <w:sz w:val="24"/>
          <w:szCs w:val="24"/>
        </w:rPr>
        <w:t>К ГИА допускаются обучающиеся, не имеющие академической задолженности, в полном объеме выполнившие учебный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план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или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индивидуальный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учебный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план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(имеющие</w:t>
      </w:r>
      <w:r>
        <w:rPr>
          <w:spacing w:val="-9"/>
          <w:sz w:val="24"/>
          <w:szCs w:val="24"/>
        </w:rPr>
        <w:t xml:space="preserve"> </w:t>
      </w:r>
      <w:r>
        <w:rPr>
          <w:sz w:val="24"/>
          <w:szCs w:val="24"/>
        </w:rPr>
        <w:t>годовые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отметки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всем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учебным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предметам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 xml:space="preserve">учебного плана за IX класс не ниже удовлетворительных), а также имеющие </w:t>
      </w:r>
      <w:r>
        <w:rPr>
          <w:b/>
          <w:sz w:val="24"/>
          <w:szCs w:val="24"/>
        </w:rPr>
        <w:t xml:space="preserve">результат «зачет» за итоговое собеседование </w:t>
      </w:r>
      <w:r>
        <w:rPr>
          <w:sz w:val="24"/>
          <w:szCs w:val="24"/>
        </w:rPr>
        <w:t>Экстерн допускаются к ГИА при условии получения на промежуточной аттестации отметок не ниже удовлетворительных, а также имеющие результат «зачет» за итоговое собеседование по русскому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языку.</w:t>
      </w:r>
    </w:p>
    <w:p w14:paraId="5D35766B">
      <w:pPr>
        <w:pStyle w:val="10"/>
        <w:numPr>
          <w:ilvl w:val="0"/>
          <w:numId w:val="1"/>
        </w:numPr>
        <w:tabs>
          <w:tab w:val="left" w:pos="258"/>
        </w:tabs>
        <w:ind w:left="240" w:leftChars="109" w:right="116" w:firstLine="0" w:firstLineChars="0"/>
        <w:rPr>
          <w:sz w:val="24"/>
          <w:szCs w:val="24"/>
        </w:rPr>
      </w:pPr>
      <w:r>
        <w:rPr>
          <w:sz w:val="24"/>
          <w:szCs w:val="24"/>
        </w:rPr>
        <w:t>ГИА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проводится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ОГЭ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использованием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КИМов)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и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форме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ГВЭ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((</w:t>
      </w:r>
      <w:r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использованием</w:t>
      </w:r>
      <w:r>
        <w:rPr>
          <w:spacing w:val="-11"/>
          <w:sz w:val="24"/>
          <w:szCs w:val="24"/>
        </w:rPr>
        <w:t xml:space="preserve"> </w:t>
      </w:r>
      <w:r>
        <w:rPr>
          <w:sz w:val="24"/>
          <w:szCs w:val="24"/>
        </w:rPr>
        <w:t>текстов,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тем,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заданий, билетов).</w:t>
      </w:r>
    </w:p>
    <w:p w14:paraId="7D08FCFB">
      <w:pPr>
        <w:pStyle w:val="6"/>
        <w:spacing w:before="1" w:after="0"/>
        <w:ind w:left="240" w:leftChars="109" w:right="0" w:firstLine="0" w:firstLineChars="0"/>
        <w:jc w:val="left"/>
        <w:rPr>
          <w:sz w:val="24"/>
          <w:szCs w:val="24"/>
        </w:rPr>
      </w:pPr>
      <w:r>
        <w:rPr>
          <w:sz w:val="24"/>
          <w:szCs w:val="24"/>
        </w:rPr>
        <w:t>4. ГИА проводится в досрочный, основной и дополнительный периоды.</w:t>
      </w:r>
    </w:p>
    <w:p w14:paraId="6D982CD7">
      <w:pPr>
        <w:pStyle w:val="6"/>
        <w:spacing w:before="1" w:after="0"/>
        <w:ind w:left="240" w:leftChars="109" w:right="115" w:firstLine="0" w:firstLineChars="0"/>
        <w:rPr>
          <w:b/>
          <w:sz w:val="24"/>
          <w:szCs w:val="24"/>
        </w:rPr>
      </w:pPr>
      <w:r>
        <w:rPr>
          <w:sz w:val="24"/>
          <w:szCs w:val="24"/>
        </w:rPr>
        <w:t>Лица, повторно допущенные к ГИА в текущем учебном году по соответствующим учебным предметам в случаях, предусмотренных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настоящим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Порядком,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а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также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участники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ГИА,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которых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совпали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сроки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проведения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экзаменов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 xml:space="preserve">по отдельным учебным предметам, участвуют в экзаменах по соответствующим учебным предметам </w:t>
      </w:r>
      <w:r>
        <w:rPr>
          <w:b/>
          <w:sz w:val="24"/>
          <w:szCs w:val="24"/>
        </w:rPr>
        <w:t>в резервные сроки.</w:t>
      </w:r>
    </w:p>
    <w:p w14:paraId="5412AD00">
      <w:pPr>
        <w:pStyle w:val="6"/>
        <w:ind w:left="240" w:leftChars="109" w:firstLine="0" w:firstLineChars="0"/>
        <w:rPr>
          <w:b/>
          <w:sz w:val="24"/>
          <w:szCs w:val="24"/>
        </w:rPr>
      </w:pPr>
      <w:r>
        <w:rPr>
          <w:sz w:val="24"/>
          <w:szCs w:val="24"/>
        </w:rPr>
        <w:t xml:space="preserve">Для участников ГИА, не имеющих возможности по уважительным причинам, подтвержденным документально, пройти ГИА в сроки, устанавливаемые в соответствии с Порядком, ГИА проводится </w:t>
      </w:r>
      <w:r>
        <w:rPr>
          <w:b/>
          <w:sz w:val="24"/>
          <w:szCs w:val="24"/>
        </w:rPr>
        <w:t>в досрочный период.</w:t>
      </w:r>
    </w:p>
    <w:p w14:paraId="239CD114">
      <w:pPr>
        <w:pStyle w:val="6"/>
        <w:ind w:left="240" w:leftChars="109" w:firstLine="0" w:firstLineChars="0"/>
        <w:rPr>
          <w:sz w:val="24"/>
          <w:szCs w:val="24"/>
        </w:rPr>
      </w:pPr>
      <w:r>
        <w:rPr>
          <w:sz w:val="24"/>
          <w:szCs w:val="24"/>
        </w:rPr>
        <w:t>По решению председателя ГЭК повторно допускаются к сдаче ГИА в текущем учебном году по соответствующему учебному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предмету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(соответствующим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учебным</w:t>
      </w:r>
      <w:r>
        <w:rPr>
          <w:spacing w:val="-15"/>
          <w:sz w:val="24"/>
          <w:szCs w:val="24"/>
        </w:rPr>
        <w:t xml:space="preserve"> </w:t>
      </w:r>
      <w:r>
        <w:rPr>
          <w:sz w:val="24"/>
          <w:szCs w:val="24"/>
        </w:rPr>
        <w:t>предметам)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в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резервные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сроки: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участники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ГИА,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получившие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ГИА неудовлетворительные результаты не более чем по двум учебным предметам (кроме участников ГИА, проходящих ГИА только по обязательным учебным предметам); участники ГИА, не явившиеся на экзамены по уважительным причинам (болезнь или иные обстоятельства), подтвержденным документально; участники ГИА, не завершившие выполнение экзаменационной работы по уважительным причинам (болезнь или иные обстоятельства), подтвержденным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документально;</w:t>
      </w:r>
    </w:p>
    <w:p w14:paraId="7AA2E79D">
      <w:pPr>
        <w:pStyle w:val="6"/>
        <w:ind w:left="240" w:leftChars="109" w:right="118" w:firstLine="0" w:firstLineChars="0"/>
        <w:rPr>
          <w:sz w:val="24"/>
          <w:szCs w:val="24"/>
        </w:rPr>
      </w:pPr>
      <w:r>
        <w:rPr>
          <w:sz w:val="24"/>
          <w:szCs w:val="24"/>
        </w:rPr>
        <w:t>участники ГИА, апелляции которых о нарушении порядка проведения ГИА конфликтной комиссией были удовлетворены; участники ГИА, чьи результаты были аннулированы по решению председателя ГЭК в случае выявления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фактов</w:t>
      </w:r>
      <w:r>
        <w:rPr>
          <w:spacing w:val="-8"/>
          <w:sz w:val="24"/>
          <w:szCs w:val="24"/>
        </w:rPr>
        <w:t xml:space="preserve"> </w:t>
      </w:r>
      <w:r>
        <w:rPr>
          <w:sz w:val="24"/>
          <w:szCs w:val="24"/>
        </w:rPr>
        <w:t>нарушений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настоящего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Порядка,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совершенных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лицами,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указанными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 xml:space="preserve"> Порядке, или иными (в том числе неустановленными)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лицами.</w:t>
      </w:r>
    </w:p>
    <w:p w14:paraId="268E4170">
      <w:pPr>
        <w:spacing w:line="252" w:lineRule="exact"/>
        <w:ind w:left="240" w:leftChars="109" w:firstLine="0" w:firstLineChars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 Заявление для участия в ГИА-9 подается в школе </w:t>
      </w:r>
      <w:r>
        <w:rPr>
          <w:b/>
          <w:sz w:val="24"/>
          <w:szCs w:val="24"/>
        </w:rPr>
        <w:t>– до 01 марта 2025 года</w:t>
      </w:r>
      <w:r>
        <w:rPr>
          <w:sz w:val="24"/>
          <w:szCs w:val="24"/>
        </w:rPr>
        <w:t>.</w:t>
      </w:r>
    </w:p>
    <w:p w14:paraId="19E0EA87">
      <w:pPr>
        <w:pStyle w:val="10"/>
        <w:numPr>
          <w:ilvl w:val="0"/>
          <w:numId w:val="2"/>
        </w:numPr>
        <w:tabs>
          <w:tab w:val="left" w:pos="426"/>
        </w:tabs>
        <w:ind w:left="240" w:leftChars="109" w:right="114" w:firstLine="0" w:firstLineChars="0"/>
        <w:rPr>
          <w:sz w:val="24"/>
          <w:szCs w:val="24"/>
        </w:rPr>
      </w:pPr>
      <w:r>
        <w:rPr>
          <w:sz w:val="24"/>
          <w:szCs w:val="24"/>
        </w:rPr>
        <w:t>Участники ГИА с ограниченными возможностями здоровья при подаче заявления предъявляют копию рекомендаций психолого-медико- педагогической комиссии (далее - ПМПК), а участники ГИА - дети- инвалиды и инвалиды -оригинал или заверенную копию справки, подтверждающей факт установления инвалидности, выданной федеральным государственным учреждением медико-социальной экспертизы (далее - справка, подтверждающая инвалидность), а также копию рекомендаций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ПМПК..</w:t>
      </w:r>
    </w:p>
    <w:p w14:paraId="7F3AF793">
      <w:pPr>
        <w:pStyle w:val="10"/>
        <w:numPr>
          <w:ilvl w:val="0"/>
          <w:numId w:val="2"/>
        </w:numPr>
        <w:tabs>
          <w:tab w:val="left" w:pos="383"/>
        </w:tabs>
        <w:ind w:left="240" w:leftChars="109" w:right="1836" w:firstLine="0" w:firstLineChars="0"/>
        <w:rPr>
          <w:sz w:val="24"/>
          <w:szCs w:val="24"/>
        </w:rPr>
      </w:pPr>
      <w:r>
        <w:rPr>
          <w:sz w:val="24"/>
          <w:szCs w:val="24"/>
        </w:rPr>
        <w:t xml:space="preserve">В день экзамена участник ОГЭ должен прибыть в ППЭ не менее чем за 45 минут до его начала. </w:t>
      </w:r>
    </w:p>
    <w:p w14:paraId="00BF312D">
      <w:pPr>
        <w:pStyle w:val="10"/>
        <w:numPr>
          <w:numId w:val="0"/>
        </w:numPr>
        <w:tabs>
          <w:tab w:val="left" w:pos="383"/>
        </w:tabs>
        <w:ind w:leftChars="109" w:right="1836" w:rightChars="0"/>
        <w:rPr>
          <w:sz w:val="24"/>
          <w:szCs w:val="24"/>
        </w:rPr>
      </w:pPr>
      <w:bookmarkStart w:id="1" w:name="_GoBack"/>
      <w:bookmarkEnd w:id="1"/>
      <w:r>
        <w:rPr>
          <w:sz w:val="24"/>
          <w:szCs w:val="24"/>
        </w:rPr>
        <w:t>8. Допуск обучающихся в ППЭ осуществляется при наличии у них документов, удостоверяющих их личность, и при наличии их в списках распределения в данный</w:t>
      </w:r>
      <w:r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ППЭ.</w:t>
      </w:r>
    </w:p>
    <w:p w14:paraId="59D5EA8E">
      <w:pPr>
        <w:pStyle w:val="6"/>
        <w:spacing w:before="1" w:after="0"/>
        <w:ind w:left="240" w:leftChars="109" w:firstLine="0" w:firstLineChars="0"/>
        <w:rPr>
          <w:sz w:val="24"/>
          <w:szCs w:val="24"/>
        </w:rPr>
      </w:pPr>
      <w:r>
        <w:rPr>
          <w:sz w:val="24"/>
          <w:szCs w:val="24"/>
        </w:rPr>
        <w:t>9. В день экзамена участнику ОГЭ в ППЭ запрещается иметь при себе средства связи, электронно-вычислительную технику, фото, аудио и видеоаппаратуру, справочные материалы, письменные заметки и иные средства хранения и передачи информации.</w:t>
      </w:r>
    </w:p>
    <w:p w14:paraId="75BD6116">
      <w:pPr>
        <w:pStyle w:val="6"/>
        <w:ind w:left="240" w:leftChars="109" w:right="118" w:firstLine="0" w:firstLineChars="0"/>
        <w:rPr>
          <w:sz w:val="24"/>
          <w:szCs w:val="24"/>
        </w:rPr>
      </w:pPr>
      <w:r>
        <w:rPr>
          <w:sz w:val="24"/>
          <w:szCs w:val="24"/>
        </w:rPr>
        <w:t>10. Участники ОГЭ занимают рабочие места в аудитории в соответствии со списками распределения. Изменение рабочего места не допускается.</w:t>
      </w:r>
    </w:p>
    <w:p w14:paraId="18524D6E">
      <w:pPr>
        <w:pStyle w:val="10"/>
        <w:numPr>
          <w:ilvl w:val="0"/>
          <w:numId w:val="3"/>
        </w:numPr>
        <w:tabs>
          <w:tab w:val="left" w:pos="380"/>
        </w:tabs>
        <w:ind w:left="240" w:leftChars="109" w:right="115" w:firstLine="0" w:firstLineChars="0"/>
        <w:rPr>
          <w:sz w:val="24"/>
          <w:szCs w:val="24"/>
        </w:rPr>
      </w:pPr>
      <w:r>
        <w:rPr>
          <w:sz w:val="24"/>
          <w:szCs w:val="24"/>
        </w:rPr>
        <w:t>.Во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экзамена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участники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ОГЭ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не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имеют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права</w:t>
      </w:r>
      <w:r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общаться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друг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>
        <w:rPr>
          <w:spacing w:val="-6"/>
          <w:sz w:val="24"/>
          <w:szCs w:val="24"/>
        </w:rPr>
        <w:t xml:space="preserve"> </w:t>
      </w:r>
      <w:r>
        <w:rPr>
          <w:sz w:val="24"/>
          <w:szCs w:val="24"/>
        </w:rPr>
        <w:t>другом,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свободно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перемещаться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по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аудитории и ППЭ; выходить из аудитории без разрешения организатора. Запрещено выносить из аудиторий и ППЭ экзаменационные материалы или фотографировать</w:t>
      </w:r>
      <w:r>
        <w:rPr>
          <w:spacing w:val="-7"/>
          <w:sz w:val="24"/>
          <w:szCs w:val="24"/>
        </w:rPr>
        <w:t xml:space="preserve"> </w:t>
      </w:r>
      <w:r>
        <w:rPr>
          <w:sz w:val="24"/>
          <w:szCs w:val="24"/>
        </w:rPr>
        <w:t>их.</w:t>
      </w:r>
    </w:p>
    <w:p w14:paraId="2A1F0DBB">
      <w:pPr>
        <w:pStyle w:val="10"/>
        <w:numPr>
          <w:ilvl w:val="0"/>
          <w:numId w:val="3"/>
        </w:numPr>
        <w:tabs>
          <w:tab w:val="left" w:pos="404"/>
        </w:tabs>
        <w:ind w:left="240" w:leftChars="109" w:right="119" w:firstLine="0" w:firstLineChars="0"/>
        <w:rPr>
          <w:sz w:val="24"/>
          <w:szCs w:val="24"/>
        </w:rPr>
      </w:pPr>
      <w:r>
        <w:rPr>
          <w:sz w:val="24"/>
          <w:szCs w:val="24"/>
        </w:rPr>
        <w:t>.Участники ОГЭ, допустившие нарушение указанных требований или иное нарушение установленного порядка проведения ОГЭ, удаляются с экзамена. По данному факту лицами, ответственными за проведение ОГЭ в ППЭ, составляется акт. К дальнейшей сдаче экзамена по этому предмету участник в текущем году не</w:t>
      </w:r>
      <w:r>
        <w:rPr>
          <w:spacing w:val="-18"/>
          <w:sz w:val="24"/>
          <w:szCs w:val="24"/>
        </w:rPr>
        <w:t xml:space="preserve"> </w:t>
      </w:r>
      <w:r>
        <w:rPr>
          <w:sz w:val="24"/>
          <w:szCs w:val="24"/>
        </w:rPr>
        <w:t>допускается.</w:t>
      </w:r>
    </w:p>
    <w:p w14:paraId="4A52915B">
      <w:pPr>
        <w:pStyle w:val="10"/>
        <w:numPr>
          <w:ilvl w:val="0"/>
          <w:numId w:val="3"/>
        </w:numPr>
        <w:tabs>
          <w:tab w:val="left" w:pos="383"/>
        </w:tabs>
        <w:ind w:left="240" w:leftChars="109" w:right="117" w:firstLine="0" w:firstLineChars="0"/>
        <w:rPr>
          <w:b/>
          <w:sz w:val="24"/>
          <w:szCs w:val="24"/>
        </w:rPr>
      </w:pPr>
      <w:r>
        <w:rPr>
          <w:sz w:val="24"/>
          <w:szCs w:val="24"/>
        </w:rPr>
        <w:t xml:space="preserve">.Экзаменационная работа выполняется гелевой, капиллярной или перьевой ручками с чернилами черного цвета. 14. Участник ОГЭ может при выполнении работы использовать черновики и делать пометки в КИМ.                </w:t>
      </w:r>
    </w:p>
    <w:p w14:paraId="6CE07DAA">
      <w:pPr>
        <w:pStyle w:val="10"/>
        <w:numPr>
          <w:numId w:val="0"/>
        </w:numPr>
        <w:tabs>
          <w:tab w:val="left" w:pos="383"/>
        </w:tabs>
        <w:ind w:leftChars="109" w:right="117" w:rightChars="0" w:firstLine="360" w:firstLineChars="150"/>
        <w:rPr>
          <w:b/>
          <w:sz w:val="24"/>
          <w:szCs w:val="24"/>
        </w:rPr>
      </w:pPr>
      <w:r>
        <w:rPr>
          <w:b/>
          <w:sz w:val="24"/>
          <w:szCs w:val="24"/>
        </w:rPr>
        <w:t>Внимание! Черновики и КИМ не проверяются и записи в них не учитываются при</w:t>
      </w:r>
      <w:r>
        <w:rPr>
          <w:b/>
          <w:spacing w:val="-17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обработке!    </w:t>
      </w:r>
    </w:p>
    <w:p w14:paraId="4003E2B4">
      <w:pPr>
        <w:pStyle w:val="10"/>
        <w:numPr>
          <w:numId w:val="0"/>
        </w:numPr>
        <w:tabs>
          <w:tab w:val="left" w:pos="445"/>
        </w:tabs>
        <w:spacing w:before="78" w:after="0"/>
        <w:ind w:left="240" w:leftChars="109" w:right="116" w:rightChars="0" w:firstLine="0" w:firstLineChars="0"/>
        <w:rPr>
          <w:sz w:val="24"/>
          <w:szCs w:val="24"/>
        </w:rPr>
      </w:pPr>
      <w:r>
        <w:rPr>
          <w:rFonts w:hint="default"/>
          <w:sz w:val="24"/>
          <w:szCs w:val="24"/>
          <w:lang w:val="ru-RU"/>
        </w:rPr>
        <w:t>14</w:t>
      </w:r>
      <w:r>
        <w:rPr>
          <w:sz w:val="24"/>
          <w:szCs w:val="24"/>
        </w:rPr>
        <w:t>.Участник ОГЭ, который по состоянию здоровья или другим объективным причинам не может завершить выполнение экзаменационной работы, имеет право досрочно покинуть аудиторию. В таком случае организаторы приглашают члена ГЭК, который составляет акт о досрочном завершении экзамена по объективным причинам. В дальнейшем участник ОГЭ, при желании, сможет сдать экзамен по данному предмету в дополнительные</w:t>
      </w:r>
      <w:r>
        <w:rPr>
          <w:spacing w:val="-26"/>
          <w:sz w:val="24"/>
          <w:szCs w:val="24"/>
        </w:rPr>
        <w:t xml:space="preserve"> </w:t>
      </w:r>
      <w:r>
        <w:rPr>
          <w:sz w:val="24"/>
          <w:szCs w:val="24"/>
        </w:rPr>
        <w:t>сроки.</w:t>
      </w:r>
    </w:p>
    <w:p w14:paraId="46662C22">
      <w:pPr>
        <w:pStyle w:val="10"/>
        <w:numPr>
          <w:ilvl w:val="0"/>
          <w:numId w:val="4"/>
        </w:numPr>
        <w:tabs>
          <w:tab w:val="left" w:pos="397"/>
        </w:tabs>
        <w:ind w:left="240" w:leftChars="109" w:right="118" w:firstLine="0" w:firstLineChars="0"/>
        <w:rPr>
          <w:sz w:val="24"/>
          <w:szCs w:val="24"/>
        </w:rPr>
      </w:pPr>
      <w:r>
        <w:rPr>
          <w:sz w:val="24"/>
          <w:szCs w:val="24"/>
        </w:rPr>
        <w:t>.Участник ОГЭ, завершивший выполнение экзаменационной работы раньше установленного времени окончания экзамена, имеет право сдать ее организаторам и покинуть ППЭ, не дожидаясь завершения окончания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экзамена.</w:t>
      </w:r>
    </w:p>
    <w:p w14:paraId="7D9AA81E">
      <w:pPr>
        <w:pStyle w:val="10"/>
        <w:numPr>
          <w:ilvl w:val="0"/>
          <w:numId w:val="4"/>
        </w:numPr>
        <w:tabs>
          <w:tab w:val="left" w:pos="412"/>
        </w:tabs>
        <w:spacing w:before="1" w:after="0"/>
        <w:ind w:left="240" w:leftChars="109" w:right="118" w:firstLine="0" w:firstLineChars="0"/>
        <w:rPr>
          <w:sz w:val="24"/>
          <w:szCs w:val="24"/>
        </w:rPr>
      </w:pPr>
      <w:r>
        <w:rPr>
          <w:sz w:val="24"/>
          <w:szCs w:val="24"/>
        </w:rPr>
        <w:t>.Участники ОГЭ, получившие неудовлетворительный результат по двум предметам, могут быть допущены, по решению ГЭК, повторно к сдаче экзаменов по данным предметам в текущем году в дополнительные</w:t>
      </w:r>
      <w:r>
        <w:rPr>
          <w:spacing w:val="-20"/>
          <w:sz w:val="24"/>
          <w:szCs w:val="24"/>
        </w:rPr>
        <w:t xml:space="preserve"> </w:t>
      </w:r>
      <w:r>
        <w:rPr>
          <w:sz w:val="24"/>
          <w:szCs w:val="24"/>
        </w:rPr>
        <w:t>сроки.</w:t>
      </w:r>
    </w:p>
    <w:p w14:paraId="3297EF1D">
      <w:pPr>
        <w:pStyle w:val="10"/>
        <w:numPr>
          <w:ilvl w:val="0"/>
          <w:numId w:val="4"/>
        </w:numPr>
        <w:tabs>
          <w:tab w:val="left" w:pos="436"/>
        </w:tabs>
        <w:ind w:left="240" w:leftChars="109" w:right="116" w:firstLine="0" w:firstLineChars="0"/>
        <w:rPr>
          <w:sz w:val="24"/>
          <w:szCs w:val="24"/>
        </w:rPr>
      </w:pPr>
      <w:r>
        <w:rPr>
          <w:sz w:val="24"/>
          <w:szCs w:val="24"/>
        </w:rPr>
        <w:t>.В 202</w:t>
      </w:r>
      <w:r>
        <w:rPr>
          <w:rFonts w:hint="default"/>
          <w:sz w:val="24"/>
          <w:szCs w:val="24"/>
          <w:lang w:val="ru-RU"/>
        </w:rPr>
        <w:t>4</w:t>
      </w:r>
      <w:r>
        <w:rPr>
          <w:sz w:val="24"/>
          <w:szCs w:val="24"/>
        </w:rPr>
        <w:t>-202</w:t>
      </w:r>
      <w:r>
        <w:rPr>
          <w:rFonts w:hint="default"/>
          <w:sz w:val="24"/>
          <w:szCs w:val="24"/>
          <w:lang w:val="ru-RU"/>
        </w:rPr>
        <w:t>5</w:t>
      </w:r>
      <w:r>
        <w:rPr>
          <w:sz w:val="24"/>
          <w:szCs w:val="24"/>
        </w:rPr>
        <w:t xml:space="preserve"> учебном году основанием для получения аттестата об основном общем образовании является успешное прохождение ГИА-9 по всем четырем предметам. В 202</w:t>
      </w:r>
      <w:r>
        <w:rPr>
          <w:rFonts w:hint="default"/>
          <w:sz w:val="24"/>
          <w:szCs w:val="24"/>
          <w:lang w:val="ru-RU"/>
        </w:rPr>
        <w:t>5</w:t>
      </w:r>
      <w:r>
        <w:rPr>
          <w:sz w:val="24"/>
          <w:szCs w:val="24"/>
        </w:rPr>
        <w:t xml:space="preserve"> году результаты экзаменов по предметам по выбору будут влиять на получение</w:t>
      </w:r>
      <w:r>
        <w:rPr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аттестата.</w:t>
      </w:r>
    </w:p>
    <w:p w14:paraId="35B3237E">
      <w:pPr>
        <w:pStyle w:val="10"/>
        <w:numPr>
          <w:ilvl w:val="0"/>
          <w:numId w:val="4"/>
        </w:numPr>
        <w:tabs>
          <w:tab w:val="left" w:pos="397"/>
        </w:tabs>
        <w:ind w:left="240" w:leftChars="109" w:right="115" w:firstLine="0" w:firstLineChars="0"/>
        <w:rPr>
          <w:sz w:val="24"/>
          <w:szCs w:val="24"/>
        </w:rPr>
      </w:pPr>
      <w:r>
        <w:rPr>
          <w:sz w:val="24"/>
          <w:szCs w:val="24"/>
        </w:rPr>
        <w:t>.Участник ОГЭ имеет право подать апелляцию о нарушении установленного порядка проведения ОГЭ и (или) о несогласии с выставленными баллами в конфликтную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комиссию.</w:t>
      </w:r>
    </w:p>
    <w:p w14:paraId="7033FB9D">
      <w:pPr>
        <w:pStyle w:val="10"/>
        <w:numPr>
          <w:ilvl w:val="0"/>
          <w:numId w:val="4"/>
        </w:numPr>
        <w:tabs>
          <w:tab w:val="left" w:pos="412"/>
        </w:tabs>
        <w:ind w:left="240" w:leftChars="109" w:right="113" w:firstLine="0" w:firstLineChars="0"/>
        <w:rPr>
          <w:sz w:val="24"/>
          <w:szCs w:val="24"/>
        </w:rPr>
      </w:pPr>
      <w:r>
        <w:rPr>
          <w:sz w:val="24"/>
          <w:szCs w:val="24"/>
        </w:rPr>
        <w:t>. Апелляция о несогласии с выставленными баллами подается в течение двух рабочих дней со дня объявления результатов экзамена по соответствующему общеобразовательному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предмету.</w:t>
      </w:r>
    </w:p>
    <w:p w14:paraId="1A2EC333">
      <w:pPr>
        <w:pStyle w:val="6"/>
        <w:ind w:left="240" w:leftChars="109" w:right="115" w:firstLine="0" w:firstLineChars="0"/>
        <w:rPr>
          <w:sz w:val="24"/>
          <w:szCs w:val="24"/>
        </w:rPr>
      </w:pPr>
      <w:r>
        <w:rPr>
          <w:sz w:val="24"/>
          <w:szCs w:val="24"/>
        </w:rPr>
        <w:t>Обучающиеся подают апелляцию о несогласии с выставленными баллами непосредственно в конфликтную комиссию или в образовательную организацию, в которой они были допущены в установленном порядке к ГИА.</w:t>
      </w:r>
    </w:p>
    <w:p w14:paraId="640E8AAC">
      <w:pPr>
        <w:pStyle w:val="10"/>
        <w:numPr>
          <w:ilvl w:val="0"/>
          <w:numId w:val="4"/>
        </w:numPr>
        <w:tabs>
          <w:tab w:val="left" w:pos="424"/>
        </w:tabs>
        <w:ind w:left="240" w:leftChars="109" w:right="114" w:firstLine="0" w:firstLineChars="0"/>
        <w:rPr>
          <w:sz w:val="24"/>
          <w:szCs w:val="24"/>
        </w:rPr>
      </w:pPr>
      <w:r>
        <w:rPr>
          <w:sz w:val="24"/>
          <w:szCs w:val="24"/>
        </w:rPr>
        <w:t>.Обучающиеся и их родители (законные представители) заблаговременно информируются о времени и месте рассмотрения</w:t>
      </w:r>
      <w:r>
        <w:rPr>
          <w:spacing w:val="-2"/>
          <w:sz w:val="24"/>
          <w:szCs w:val="24"/>
        </w:rPr>
        <w:t xml:space="preserve"> </w:t>
      </w:r>
      <w:r>
        <w:rPr>
          <w:sz w:val="24"/>
          <w:szCs w:val="24"/>
        </w:rPr>
        <w:t>апелляций.</w:t>
      </w:r>
    </w:p>
    <w:p w14:paraId="54BEF76E">
      <w:pPr>
        <w:pStyle w:val="10"/>
        <w:numPr>
          <w:ilvl w:val="0"/>
          <w:numId w:val="4"/>
        </w:numPr>
        <w:tabs>
          <w:tab w:val="left" w:pos="460"/>
        </w:tabs>
        <w:ind w:left="240" w:leftChars="109" w:right="113" w:firstLine="0" w:firstLineChars="0"/>
        <w:rPr>
          <w:sz w:val="24"/>
          <w:szCs w:val="24"/>
        </w:rPr>
      </w:pPr>
      <w:r>
        <w:rPr>
          <w:sz w:val="24"/>
          <w:szCs w:val="24"/>
        </w:rPr>
        <w:t xml:space="preserve">.По результатам рассмотрения апелляции о несогласии с выставленными баллами конфликтная комиссия принимает решение об отклонении апелляции либо об удовлетворении апелляции и выставлении других баллов. </w:t>
      </w:r>
      <w:r>
        <w:rPr>
          <w:b/>
          <w:sz w:val="24"/>
          <w:szCs w:val="24"/>
        </w:rPr>
        <w:t xml:space="preserve">Внимание! По результатам рассмотрения апелляции о несогласии с выставленными баллами количество выставленных баллов может быть изменено как в сторону увеличения, так и в сторону уменьшения. </w:t>
      </w:r>
      <w:r>
        <w:rPr>
          <w:sz w:val="24"/>
          <w:szCs w:val="24"/>
        </w:rPr>
        <w:t>В случае выявления ошибок в обработке и (или) проверке экзаменационной работы конфликтная комиссия передает соответствующую информацию в РЦОИ с целью пересчета результатов</w:t>
      </w:r>
      <w:r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ОГЭ.</w:t>
      </w:r>
    </w:p>
    <w:p w14:paraId="027A71F8">
      <w:pPr>
        <w:pStyle w:val="10"/>
        <w:numPr>
          <w:ilvl w:val="0"/>
          <w:numId w:val="4"/>
        </w:numPr>
        <w:tabs>
          <w:tab w:val="left" w:pos="436"/>
        </w:tabs>
        <w:ind w:left="240" w:leftChars="109" w:right="115" w:firstLine="0" w:firstLineChars="0"/>
        <w:rPr>
          <w:sz w:val="24"/>
          <w:szCs w:val="24"/>
        </w:rPr>
      </w:pPr>
      <w:r>
        <w:rPr>
          <w:sz w:val="24"/>
          <w:szCs w:val="24"/>
        </w:rPr>
        <w:t>.Конфликтная комиссия рассматривает апелляцию о нарушении установленного порядка проведения ГИА в течение двух рабочих дней, а апелляцию о несогласии с выставленными баллами – четырех рабочих дней с момента ее поступления в конфликтную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комиссию.</w:t>
      </w:r>
    </w:p>
    <w:p w14:paraId="1505AEED">
      <w:pPr>
        <w:pStyle w:val="6"/>
        <w:ind w:left="240" w:leftChars="109" w:right="0" w:firstLine="0" w:firstLineChars="0"/>
        <w:jc w:val="left"/>
        <w:rPr>
          <w:sz w:val="24"/>
          <w:szCs w:val="24"/>
        </w:rPr>
      </w:pPr>
    </w:p>
    <w:p w14:paraId="7D438751">
      <w:pPr>
        <w:pStyle w:val="2"/>
        <w:tabs>
          <w:tab w:val="left" w:pos="7680"/>
        </w:tabs>
        <w:ind w:left="240" w:leftChars="109" w:right="240" w:rightChars="0" w:firstLine="0" w:firstLineChars="0"/>
        <w:rPr>
          <w:sz w:val="24"/>
          <w:szCs w:val="24"/>
        </w:rPr>
      </w:pPr>
      <w:r>
        <w:rPr>
          <w:sz w:val="24"/>
          <w:szCs w:val="24"/>
        </w:rPr>
        <w:t>Данная информация была подготовлена в соответствии с нормативными правовыми документами, регламентирующими проведение ОГЭ:</w:t>
      </w:r>
    </w:p>
    <w:p w14:paraId="7DE5E155">
      <w:pPr>
        <w:pStyle w:val="2"/>
        <w:tabs>
          <w:tab w:val="left" w:pos="7680"/>
        </w:tabs>
        <w:ind w:left="240" w:leftChars="109" w:right="240" w:rightChars="0" w:firstLine="0" w:firstLineChars="0"/>
        <w:rPr>
          <w:sz w:val="24"/>
          <w:szCs w:val="24"/>
        </w:rPr>
      </w:pPr>
    </w:p>
    <w:p w14:paraId="360737DA">
      <w:pPr>
        <w:pStyle w:val="6"/>
        <w:spacing w:line="252" w:lineRule="exact"/>
        <w:ind w:left="240" w:leftChars="109" w:right="0" w:firstLine="0" w:firstLineChars="0"/>
        <w:jc w:val="left"/>
        <w:rPr>
          <w:sz w:val="24"/>
          <w:szCs w:val="24"/>
        </w:rPr>
      </w:pPr>
      <w:r>
        <w:rPr>
          <w:sz w:val="24"/>
          <w:szCs w:val="24"/>
        </w:rPr>
        <w:t>1. Федеральным законом от 29.12.2012 № 273-ФЗ «Об образовании в Российской Федерации».</w:t>
      </w:r>
    </w:p>
    <w:p w14:paraId="57A7CB4D">
      <w:pPr>
        <w:pStyle w:val="6"/>
        <w:ind w:left="240" w:leftChars="109" w:firstLine="0" w:firstLineChars="0"/>
        <w:rPr>
          <w:sz w:val="24"/>
          <w:szCs w:val="24"/>
        </w:rPr>
      </w:pPr>
      <w:r>
        <w:rPr>
          <w:sz w:val="24"/>
          <w:szCs w:val="24"/>
        </w:rPr>
        <w:t>2. Приказ Министерства образования и науки Российской Федерации (МИНПРОСВЕЩЕНИЯ РОССИИ), Федеральной службой по надзору в сфере образования и науки (РОСОБРНАДЗОР) от 04 апреля 2023 г. N 232/551. Москва "Об утверждении Порядка проведения государственной итоговой аттестации по образовательным программам основного общего образования";</w:t>
      </w:r>
    </w:p>
    <w:p w14:paraId="21C5E1A3">
      <w:pPr>
        <w:pStyle w:val="6"/>
        <w:ind w:left="240" w:leftChars="109" w:firstLine="0" w:firstLineChars="0"/>
        <w:rPr>
          <w:b/>
          <w:sz w:val="24"/>
          <w:szCs w:val="24"/>
        </w:rPr>
      </w:pPr>
      <w:bookmarkStart w:id="0" w:name="_GoBack"/>
      <w:bookmarkEnd w:id="0"/>
    </w:p>
    <w:p w14:paraId="42808386">
      <w:pPr>
        <w:pStyle w:val="6"/>
        <w:ind w:left="240" w:leftChars="109" w:firstLine="0" w:firstLineChars="0"/>
        <w:rPr>
          <w:b/>
          <w:sz w:val="24"/>
          <w:szCs w:val="24"/>
        </w:rPr>
      </w:pPr>
      <w:r>
        <w:rPr>
          <w:b/>
          <w:sz w:val="24"/>
          <w:szCs w:val="24"/>
        </w:rPr>
        <w:t>Участник ______________________ /_________________________________/</w:t>
      </w:r>
    </w:p>
    <w:p w14:paraId="6D15BFE8">
      <w:pPr>
        <w:pStyle w:val="6"/>
        <w:ind w:left="240" w:leftChars="109" w:firstLine="0" w:firstLineChars="0"/>
        <w:rPr>
          <w:b/>
          <w:sz w:val="24"/>
          <w:szCs w:val="24"/>
        </w:rPr>
      </w:pPr>
    </w:p>
    <w:p w14:paraId="1A35414B">
      <w:pPr>
        <w:pStyle w:val="6"/>
        <w:ind w:left="240" w:leftChars="109" w:firstLine="0" w:firstLineChars="0"/>
        <w:rPr>
          <w:b/>
          <w:sz w:val="24"/>
          <w:szCs w:val="24"/>
        </w:rPr>
      </w:pPr>
      <w:r>
        <w:rPr>
          <w:b/>
          <w:sz w:val="24"/>
          <w:szCs w:val="24"/>
        </w:rPr>
        <w:t>«______»______________ 20_____ год</w:t>
      </w:r>
    </w:p>
    <w:p w14:paraId="0CBC70F1">
      <w:pPr>
        <w:pStyle w:val="6"/>
        <w:ind w:left="240" w:leftChars="109" w:firstLine="0" w:firstLineChars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14:paraId="4157E29E">
      <w:pPr>
        <w:pStyle w:val="6"/>
        <w:ind w:left="240" w:leftChars="109" w:firstLine="0" w:firstLineChars="0"/>
        <w:jc w:val="left"/>
        <w:rPr>
          <w:sz w:val="24"/>
          <w:szCs w:val="24"/>
        </w:rPr>
      </w:pPr>
      <w:r>
        <w:rPr>
          <w:b/>
          <w:sz w:val="24"/>
          <w:szCs w:val="24"/>
        </w:rPr>
        <w:t>Родитель/законный представитель несовершеннолетнего участника ГИА                     ________________________ /_____________________________________/</w:t>
      </w:r>
    </w:p>
    <w:p w14:paraId="4A9297B1">
      <w:pPr>
        <w:pStyle w:val="6"/>
        <w:ind w:left="240" w:leftChars="109" w:firstLine="0" w:firstLineChars="0"/>
        <w:jc w:val="left"/>
        <w:rPr>
          <w:b/>
          <w:sz w:val="24"/>
          <w:szCs w:val="24"/>
        </w:rPr>
      </w:pPr>
    </w:p>
    <w:p w14:paraId="57AF8846">
      <w:pPr>
        <w:pStyle w:val="6"/>
        <w:ind w:left="240" w:leftChars="109" w:firstLine="0" w:firstLineChars="0"/>
        <w:rPr>
          <w:b/>
          <w:sz w:val="24"/>
          <w:szCs w:val="24"/>
        </w:rPr>
      </w:pPr>
      <w:r>
        <w:rPr>
          <w:b/>
          <w:sz w:val="24"/>
          <w:szCs w:val="24"/>
        </w:rPr>
        <w:t>«______»______________ 20_____ год</w:t>
      </w:r>
    </w:p>
    <w:p w14:paraId="18296631">
      <w:pPr>
        <w:pStyle w:val="6"/>
        <w:ind w:left="240" w:leftChars="109" w:firstLine="0" w:firstLineChars="0"/>
        <w:rPr>
          <w:b/>
          <w:sz w:val="24"/>
          <w:szCs w:val="24"/>
        </w:rPr>
      </w:pPr>
    </w:p>
    <w:sectPr>
      <w:pgSz w:w="11906" w:h="16838"/>
      <w:pgMar w:top="140" w:right="886" w:bottom="280" w:left="700" w:header="0" w:footer="0" w:gutter="0"/>
      <w:pgNumType w:fmt="decimal"/>
      <w:cols w:space="720" w:num="1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1"/>
    <w:family w:val="roman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Liberation Sans">
    <w:altName w:val="Arial"/>
    <w:panose1 w:val="00000000000000000000"/>
    <w:charset w:val="01"/>
    <w:family w:val="roman"/>
    <w:pitch w:val="default"/>
    <w:sig w:usb0="00000000" w:usb1="00000000" w:usb2="00000000" w:usb3="00000000" w:csb0="00000000" w:csb1="00000000"/>
  </w:font>
  <w:font w:name="Droid Sans Fallbac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roid Sans Devanagar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205925"/>
    <w:multiLevelType w:val="multilevel"/>
    <w:tmpl w:val="BF205925"/>
    <w:lvl w:ilvl="0" w:tentative="0">
      <w:start w:val="15"/>
      <w:numFmt w:val="decimal"/>
      <w:lvlText w:val="%1"/>
      <w:lvlJc w:val="left"/>
      <w:pPr>
        <w:tabs>
          <w:tab w:val="left" w:pos="0"/>
        </w:tabs>
        <w:ind w:left="106" w:hanging="339"/>
      </w:pPr>
      <w:rPr>
        <w:rFonts w:ascii="Times New Roman" w:hAnsi="Times New Roman" w:eastAsia="Times New Roman" w:cs="Times New Roman"/>
        <w:w w:val="100"/>
        <w:sz w:val="22"/>
        <w:szCs w:val="22"/>
        <w:lang w:val="ru-RU" w:eastAsia="ru-RU" w:bidi="ru-RU"/>
      </w:rPr>
    </w:lvl>
    <w:lvl w:ilvl="1" w:tentative="0">
      <w:start w:val="0"/>
      <w:numFmt w:val="bullet"/>
      <w:lvlText w:val=""/>
      <w:lvlJc w:val="left"/>
      <w:pPr>
        <w:tabs>
          <w:tab w:val="left" w:pos="0"/>
        </w:tabs>
        <w:ind w:left="1212" w:hanging="339"/>
      </w:pPr>
      <w:rPr>
        <w:rFonts w:hint="default" w:ascii="Symbol" w:hAnsi="Symbol" w:cs="Symbol"/>
        <w:lang w:val="ru-RU" w:eastAsia="ru-RU" w:bidi="ru-RU"/>
      </w:rPr>
    </w:lvl>
    <w:lvl w:ilvl="2" w:tentative="0">
      <w:start w:val="0"/>
      <w:numFmt w:val="bullet"/>
      <w:lvlText w:val=""/>
      <w:lvlJc w:val="left"/>
      <w:pPr>
        <w:tabs>
          <w:tab w:val="left" w:pos="0"/>
        </w:tabs>
        <w:ind w:left="2325" w:hanging="339"/>
      </w:pPr>
      <w:rPr>
        <w:rFonts w:hint="default" w:ascii="Symbol" w:hAnsi="Symbol" w:cs="Symbol"/>
        <w:lang w:val="ru-RU" w:eastAsia="ru-RU" w:bidi="ru-RU"/>
      </w:rPr>
    </w:lvl>
    <w:lvl w:ilvl="3" w:tentative="0">
      <w:start w:val="0"/>
      <w:numFmt w:val="bullet"/>
      <w:lvlText w:val=""/>
      <w:lvlJc w:val="left"/>
      <w:pPr>
        <w:tabs>
          <w:tab w:val="left" w:pos="0"/>
        </w:tabs>
        <w:ind w:left="3437" w:hanging="339"/>
      </w:pPr>
      <w:rPr>
        <w:rFonts w:hint="default" w:ascii="Symbol" w:hAnsi="Symbol" w:cs="Symbol"/>
        <w:lang w:val="ru-RU" w:eastAsia="ru-RU" w:bidi="ru-RU"/>
      </w:rPr>
    </w:lvl>
    <w:lvl w:ilvl="4" w:tentative="0">
      <w:start w:val="0"/>
      <w:numFmt w:val="bullet"/>
      <w:lvlText w:val=""/>
      <w:lvlJc w:val="left"/>
      <w:pPr>
        <w:tabs>
          <w:tab w:val="left" w:pos="0"/>
        </w:tabs>
        <w:ind w:left="4550" w:hanging="339"/>
      </w:pPr>
      <w:rPr>
        <w:rFonts w:hint="default" w:ascii="Symbol" w:hAnsi="Symbol" w:cs="Symbol"/>
        <w:lang w:val="ru-RU" w:eastAsia="ru-RU" w:bidi="ru-RU"/>
      </w:rPr>
    </w:lvl>
    <w:lvl w:ilvl="5" w:tentative="0">
      <w:start w:val="0"/>
      <w:numFmt w:val="bullet"/>
      <w:lvlText w:val=""/>
      <w:lvlJc w:val="left"/>
      <w:pPr>
        <w:tabs>
          <w:tab w:val="left" w:pos="0"/>
        </w:tabs>
        <w:ind w:left="5663" w:hanging="339"/>
      </w:pPr>
      <w:rPr>
        <w:rFonts w:hint="default" w:ascii="Symbol" w:hAnsi="Symbol" w:cs="Symbol"/>
        <w:lang w:val="ru-RU" w:eastAsia="ru-RU" w:bidi="ru-RU"/>
      </w:rPr>
    </w:lvl>
    <w:lvl w:ilvl="6" w:tentative="0">
      <w:start w:val="0"/>
      <w:numFmt w:val="bullet"/>
      <w:lvlText w:val=""/>
      <w:lvlJc w:val="left"/>
      <w:pPr>
        <w:tabs>
          <w:tab w:val="left" w:pos="0"/>
        </w:tabs>
        <w:ind w:left="6775" w:hanging="339"/>
      </w:pPr>
      <w:rPr>
        <w:rFonts w:hint="default" w:ascii="Symbol" w:hAnsi="Symbol" w:cs="Symbol"/>
        <w:lang w:val="ru-RU" w:eastAsia="ru-RU" w:bidi="ru-RU"/>
      </w:rPr>
    </w:lvl>
    <w:lvl w:ilvl="7" w:tentative="0">
      <w:start w:val="0"/>
      <w:numFmt w:val="bullet"/>
      <w:lvlText w:val=""/>
      <w:lvlJc w:val="left"/>
      <w:pPr>
        <w:tabs>
          <w:tab w:val="left" w:pos="0"/>
        </w:tabs>
        <w:ind w:left="7888" w:hanging="339"/>
      </w:pPr>
      <w:rPr>
        <w:rFonts w:hint="default" w:ascii="Symbol" w:hAnsi="Symbol" w:cs="Symbol"/>
        <w:lang w:val="ru-RU" w:eastAsia="ru-RU" w:bidi="ru-RU"/>
      </w:rPr>
    </w:lvl>
    <w:lvl w:ilvl="8" w:tentative="0">
      <w:start w:val="0"/>
      <w:numFmt w:val="bullet"/>
      <w:lvlText w:val=""/>
      <w:lvlJc w:val="left"/>
      <w:pPr>
        <w:tabs>
          <w:tab w:val="left" w:pos="0"/>
        </w:tabs>
        <w:ind w:left="9001" w:hanging="339"/>
      </w:pPr>
      <w:rPr>
        <w:rFonts w:hint="default" w:ascii="Symbol" w:hAnsi="Symbol" w:cs="Symbol"/>
        <w:lang w:val="ru-RU" w:eastAsia="ru-RU" w:bidi="ru-RU"/>
      </w:rPr>
    </w:lvl>
  </w:abstractNum>
  <w:abstractNum w:abstractNumId="1">
    <w:nsid w:val="CF092B84"/>
    <w:multiLevelType w:val="multilevel"/>
    <w:tmpl w:val="CF092B84"/>
    <w:lvl w:ilvl="0" w:tentative="0">
      <w:start w:val="6"/>
      <w:numFmt w:val="decimal"/>
      <w:lvlText w:val="%1."/>
      <w:lvlJc w:val="left"/>
      <w:pPr>
        <w:tabs>
          <w:tab w:val="left" w:pos="0"/>
        </w:tabs>
        <w:ind w:left="106" w:hanging="320"/>
      </w:pPr>
      <w:rPr>
        <w:rFonts w:ascii="Times New Roman" w:hAnsi="Times New Roman" w:eastAsia="Times New Roman" w:cs="Times New Roman"/>
        <w:w w:val="100"/>
        <w:sz w:val="22"/>
        <w:szCs w:val="22"/>
        <w:lang w:val="ru-RU" w:eastAsia="ru-RU" w:bidi="ru-RU"/>
      </w:rPr>
    </w:lvl>
    <w:lvl w:ilvl="1" w:tentative="0">
      <w:start w:val="0"/>
      <w:numFmt w:val="bullet"/>
      <w:lvlText w:val=""/>
      <w:lvlJc w:val="left"/>
      <w:pPr>
        <w:tabs>
          <w:tab w:val="left" w:pos="0"/>
        </w:tabs>
        <w:ind w:left="1212" w:hanging="320"/>
      </w:pPr>
      <w:rPr>
        <w:rFonts w:hint="default" w:ascii="Symbol" w:hAnsi="Symbol" w:cs="Symbol"/>
        <w:lang w:val="ru-RU" w:eastAsia="ru-RU" w:bidi="ru-RU"/>
      </w:rPr>
    </w:lvl>
    <w:lvl w:ilvl="2" w:tentative="0">
      <w:start w:val="0"/>
      <w:numFmt w:val="bullet"/>
      <w:lvlText w:val=""/>
      <w:lvlJc w:val="left"/>
      <w:pPr>
        <w:tabs>
          <w:tab w:val="left" w:pos="0"/>
        </w:tabs>
        <w:ind w:left="2325" w:hanging="320"/>
      </w:pPr>
      <w:rPr>
        <w:rFonts w:hint="default" w:ascii="Symbol" w:hAnsi="Symbol" w:cs="Symbol"/>
        <w:lang w:val="ru-RU" w:eastAsia="ru-RU" w:bidi="ru-RU"/>
      </w:rPr>
    </w:lvl>
    <w:lvl w:ilvl="3" w:tentative="0">
      <w:start w:val="0"/>
      <w:numFmt w:val="bullet"/>
      <w:lvlText w:val=""/>
      <w:lvlJc w:val="left"/>
      <w:pPr>
        <w:tabs>
          <w:tab w:val="left" w:pos="0"/>
        </w:tabs>
        <w:ind w:left="3437" w:hanging="320"/>
      </w:pPr>
      <w:rPr>
        <w:rFonts w:hint="default" w:ascii="Symbol" w:hAnsi="Symbol" w:cs="Symbol"/>
        <w:lang w:val="ru-RU" w:eastAsia="ru-RU" w:bidi="ru-RU"/>
      </w:rPr>
    </w:lvl>
    <w:lvl w:ilvl="4" w:tentative="0">
      <w:start w:val="0"/>
      <w:numFmt w:val="bullet"/>
      <w:lvlText w:val=""/>
      <w:lvlJc w:val="left"/>
      <w:pPr>
        <w:tabs>
          <w:tab w:val="left" w:pos="0"/>
        </w:tabs>
        <w:ind w:left="4550" w:hanging="320"/>
      </w:pPr>
      <w:rPr>
        <w:rFonts w:hint="default" w:ascii="Symbol" w:hAnsi="Symbol" w:cs="Symbol"/>
        <w:lang w:val="ru-RU" w:eastAsia="ru-RU" w:bidi="ru-RU"/>
      </w:rPr>
    </w:lvl>
    <w:lvl w:ilvl="5" w:tentative="0">
      <w:start w:val="0"/>
      <w:numFmt w:val="bullet"/>
      <w:lvlText w:val=""/>
      <w:lvlJc w:val="left"/>
      <w:pPr>
        <w:tabs>
          <w:tab w:val="left" w:pos="0"/>
        </w:tabs>
        <w:ind w:left="5663" w:hanging="320"/>
      </w:pPr>
      <w:rPr>
        <w:rFonts w:hint="default" w:ascii="Symbol" w:hAnsi="Symbol" w:cs="Symbol"/>
        <w:lang w:val="ru-RU" w:eastAsia="ru-RU" w:bidi="ru-RU"/>
      </w:rPr>
    </w:lvl>
    <w:lvl w:ilvl="6" w:tentative="0">
      <w:start w:val="0"/>
      <w:numFmt w:val="bullet"/>
      <w:lvlText w:val=""/>
      <w:lvlJc w:val="left"/>
      <w:pPr>
        <w:tabs>
          <w:tab w:val="left" w:pos="0"/>
        </w:tabs>
        <w:ind w:left="6775" w:hanging="320"/>
      </w:pPr>
      <w:rPr>
        <w:rFonts w:hint="default" w:ascii="Symbol" w:hAnsi="Symbol" w:cs="Symbol"/>
        <w:lang w:val="ru-RU" w:eastAsia="ru-RU" w:bidi="ru-RU"/>
      </w:rPr>
    </w:lvl>
    <w:lvl w:ilvl="7" w:tentative="0">
      <w:start w:val="0"/>
      <w:numFmt w:val="bullet"/>
      <w:lvlText w:val=""/>
      <w:lvlJc w:val="left"/>
      <w:pPr>
        <w:tabs>
          <w:tab w:val="left" w:pos="0"/>
        </w:tabs>
        <w:ind w:left="7888" w:hanging="320"/>
      </w:pPr>
      <w:rPr>
        <w:rFonts w:hint="default" w:ascii="Symbol" w:hAnsi="Symbol" w:cs="Symbol"/>
        <w:lang w:val="ru-RU" w:eastAsia="ru-RU" w:bidi="ru-RU"/>
      </w:rPr>
    </w:lvl>
    <w:lvl w:ilvl="8" w:tentative="0">
      <w:start w:val="0"/>
      <w:numFmt w:val="bullet"/>
      <w:lvlText w:val=""/>
      <w:lvlJc w:val="left"/>
      <w:pPr>
        <w:tabs>
          <w:tab w:val="left" w:pos="0"/>
        </w:tabs>
        <w:ind w:left="9001" w:hanging="320"/>
      </w:pPr>
      <w:rPr>
        <w:rFonts w:hint="default" w:ascii="Symbol" w:hAnsi="Symbol" w:cs="Symbol"/>
        <w:lang w:val="ru-RU" w:eastAsia="ru-RU" w:bidi="ru-RU"/>
      </w:rPr>
    </w:lvl>
  </w:abstractNum>
  <w:abstractNum w:abstractNumId="2">
    <w:nsid w:val="0053208E"/>
    <w:multiLevelType w:val="multilevel"/>
    <w:tmpl w:val="0053208E"/>
    <w:lvl w:ilvl="0" w:tentative="0">
      <w:start w:val="1"/>
      <w:numFmt w:val="decimal"/>
      <w:lvlText w:val="%1"/>
      <w:lvlJc w:val="left"/>
      <w:pPr>
        <w:tabs>
          <w:tab w:val="left" w:pos="0"/>
        </w:tabs>
        <w:ind w:left="106" w:hanging="173"/>
      </w:pPr>
      <w:rPr>
        <w:rFonts w:ascii="Times New Roman" w:hAnsi="Times New Roman" w:eastAsia="Times New Roman" w:cs="Times New Roman"/>
        <w:w w:val="100"/>
        <w:sz w:val="22"/>
        <w:szCs w:val="22"/>
        <w:lang w:val="ru-RU" w:eastAsia="ru-RU" w:bidi="ru-RU"/>
      </w:rPr>
    </w:lvl>
    <w:lvl w:ilvl="1" w:tentative="0">
      <w:start w:val="0"/>
      <w:numFmt w:val="bullet"/>
      <w:lvlText w:val=""/>
      <w:lvlJc w:val="left"/>
      <w:pPr>
        <w:tabs>
          <w:tab w:val="left" w:pos="0"/>
        </w:tabs>
        <w:ind w:left="1212" w:hanging="173"/>
      </w:pPr>
      <w:rPr>
        <w:rFonts w:hint="default" w:ascii="Symbol" w:hAnsi="Symbol" w:cs="Symbol"/>
        <w:lang w:val="ru-RU" w:eastAsia="ru-RU" w:bidi="ru-RU"/>
      </w:rPr>
    </w:lvl>
    <w:lvl w:ilvl="2" w:tentative="0">
      <w:start w:val="0"/>
      <w:numFmt w:val="bullet"/>
      <w:lvlText w:val=""/>
      <w:lvlJc w:val="left"/>
      <w:pPr>
        <w:tabs>
          <w:tab w:val="left" w:pos="0"/>
        </w:tabs>
        <w:ind w:left="2325" w:hanging="173"/>
      </w:pPr>
      <w:rPr>
        <w:rFonts w:hint="default" w:ascii="Symbol" w:hAnsi="Symbol" w:cs="Symbol"/>
        <w:lang w:val="ru-RU" w:eastAsia="ru-RU" w:bidi="ru-RU"/>
      </w:rPr>
    </w:lvl>
    <w:lvl w:ilvl="3" w:tentative="0">
      <w:start w:val="0"/>
      <w:numFmt w:val="bullet"/>
      <w:lvlText w:val=""/>
      <w:lvlJc w:val="left"/>
      <w:pPr>
        <w:tabs>
          <w:tab w:val="left" w:pos="0"/>
        </w:tabs>
        <w:ind w:left="3437" w:hanging="173"/>
      </w:pPr>
      <w:rPr>
        <w:rFonts w:hint="default" w:ascii="Symbol" w:hAnsi="Symbol" w:cs="Symbol"/>
        <w:lang w:val="ru-RU" w:eastAsia="ru-RU" w:bidi="ru-RU"/>
      </w:rPr>
    </w:lvl>
    <w:lvl w:ilvl="4" w:tentative="0">
      <w:start w:val="0"/>
      <w:numFmt w:val="bullet"/>
      <w:lvlText w:val=""/>
      <w:lvlJc w:val="left"/>
      <w:pPr>
        <w:tabs>
          <w:tab w:val="left" w:pos="0"/>
        </w:tabs>
        <w:ind w:left="4550" w:hanging="173"/>
      </w:pPr>
      <w:rPr>
        <w:rFonts w:hint="default" w:ascii="Symbol" w:hAnsi="Symbol" w:cs="Symbol"/>
        <w:lang w:val="ru-RU" w:eastAsia="ru-RU" w:bidi="ru-RU"/>
      </w:rPr>
    </w:lvl>
    <w:lvl w:ilvl="5" w:tentative="0">
      <w:start w:val="0"/>
      <w:numFmt w:val="bullet"/>
      <w:lvlText w:val=""/>
      <w:lvlJc w:val="left"/>
      <w:pPr>
        <w:tabs>
          <w:tab w:val="left" w:pos="0"/>
        </w:tabs>
        <w:ind w:left="5663" w:hanging="173"/>
      </w:pPr>
      <w:rPr>
        <w:rFonts w:hint="default" w:ascii="Symbol" w:hAnsi="Symbol" w:cs="Symbol"/>
        <w:lang w:val="ru-RU" w:eastAsia="ru-RU" w:bidi="ru-RU"/>
      </w:rPr>
    </w:lvl>
    <w:lvl w:ilvl="6" w:tentative="0">
      <w:start w:val="0"/>
      <w:numFmt w:val="bullet"/>
      <w:lvlText w:val=""/>
      <w:lvlJc w:val="left"/>
      <w:pPr>
        <w:tabs>
          <w:tab w:val="left" w:pos="0"/>
        </w:tabs>
        <w:ind w:left="6775" w:hanging="173"/>
      </w:pPr>
      <w:rPr>
        <w:rFonts w:hint="default" w:ascii="Symbol" w:hAnsi="Symbol" w:cs="Symbol"/>
        <w:lang w:val="ru-RU" w:eastAsia="ru-RU" w:bidi="ru-RU"/>
      </w:rPr>
    </w:lvl>
    <w:lvl w:ilvl="7" w:tentative="0">
      <w:start w:val="0"/>
      <w:numFmt w:val="bullet"/>
      <w:lvlText w:val=""/>
      <w:lvlJc w:val="left"/>
      <w:pPr>
        <w:tabs>
          <w:tab w:val="left" w:pos="0"/>
        </w:tabs>
        <w:ind w:left="7888" w:hanging="173"/>
      </w:pPr>
      <w:rPr>
        <w:rFonts w:hint="default" w:ascii="Symbol" w:hAnsi="Symbol" w:cs="Symbol"/>
        <w:lang w:val="ru-RU" w:eastAsia="ru-RU" w:bidi="ru-RU"/>
      </w:rPr>
    </w:lvl>
    <w:lvl w:ilvl="8" w:tentative="0">
      <w:start w:val="0"/>
      <w:numFmt w:val="bullet"/>
      <w:lvlText w:val=""/>
      <w:lvlJc w:val="left"/>
      <w:pPr>
        <w:tabs>
          <w:tab w:val="left" w:pos="0"/>
        </w:tabs>
        <w:ind w:left="9001" w:hanging="173"/>
      </w:pPr>
      <w:rPr>
        <w:rFonts w:hint="default" w:ascii="Symbol" w:hAnsi="Symbol" w:cs="Symbol"/>
        <w:lang w:val="ru-RU" w:eastAsia="ru-RU" w:bidi="ru-RU"/>
      </w:rPr>
    </w:lvl>
  </w:abstractNum>
  <w:abstractNum w:abstractNumId="3">
    <w:nsid w:val="59ADCABA"/>
    <w:multiLevelType w:val="multilevel"/>
    <w:tmpl w:val="59ADCABA"/>
    <w:lvl w:ilvl="0" w:tentative="0">
      <w:start w:val="11"/>
      <w:numFmt w:val="decimal"/>
      <w:lvlText w:val="%1"/>
      <w:lvlJc w:val="left"/>
      <w:pPr>
        <w:tabs>
          <w:tab w:val="left" w:pos="0"/>
        </w:tabs>
        <w:ind w:left="106" w:hanging="274"/>
      </w:pPr>
      <w:rPr>
        <w:rFonts w:ascii="Times New Roman" w:hAnsi="Times New Roman" w:eastAsia="Times New Roman" w:cs="Times New Roman"/>
        <w:w w:val="100"/>
        <w:sz w:val="22"/>
        <w:szCs w:val="22"/>
        <w:lang w:val="ru-RU" w:eastAsia="ru-RU" w:bidi="ru-RU"/>
      </w:rPr>
    </w:lvl>
    <w:lvl w:ilvl="1" w:tentative="0">
      <w:start w:val="0"/>
      <w:numFmt w:val="bullet"/>
      <w:lvlText w:val=""/>
      <w:lvlJc w:val="left"/>
      <w:pPr>
        <w:tabs>
          <w:tab w:val="left" w:pos="0"/>
        </w:tabs>
        <w:ind w:left="1212" w:hanging="274"/>
      </w:pPr>
      <w:rPr>
        <w:rFonts w:hint="default" w:ascii="Symbol" w:hAnsi="Symbol" w:cs="Symbol"/>
        <w:lang w:val="ru-RU" w:eastAsia="ru-RU" w:bidi="ru-RU"/>
      </w:rPr>
    </w:lvl>
    <w:lvl w:ilvl="2" w:tentative="0">
      <w:start w:val="0"/>
      <w:numFmt w:val="bullet"/>
      <w:lvlText w:val=""/>
      <w:lvlJc w:val="left"/>
      <w:pPr>
        <w:tabs>
          <w:tab w:val="left" w:pos="0"/>
        </w:tabs>
        <w:ind w:left="2325" w:hanging="274"/>
      </w:pPr>
      <w:rPr>
        <w:rFonts w:hint="default" w:ascii="Symbol" w:hAnsi="Symbol" w:cs="Symbol"/>
        <w:lang w:val="ru-RU" w:eastAsia="ru-RU" w:bidi="ru-RU"/>
      </w:rPr>
    </w:lvl>
    <w:lvl w:ilvl="3" w:tentative="0">
      <w:start w:val="0"/>
      <w:numFmt w:val="bullet"/>
      <w:lvlText w:val=""/>
      <w:lvlJc w:val="left"/>
      <w:pPr>
        <w:tabs>
          <w:tab w:val="left" w:pos="0"/>
        </w:tabs>
        <w:ind w:left="3437" w:hanging="274"/>
      </w:pPr>
      <w:rPr>
        <w:rFonts w:hint="default" w:ascii="Symbol" w:hAnsi="Symbol" w:cs="Symbol"/>
        <w:lang w:val="ru-RU" w:eastAsia="ru-RU" w:bidi="ru-RU"/>
      </w:rPr>
    </w:lvl>
    <w:lvl w:ilvl="4" w:tentative="0">
      <w:start w:val="0"/>
      <w:numFmt w:val="bullet"/>
      <w:lvlText w:val=""/>
      <w:lvlJc w:val="left"/>
      <w:pPr>
        <w:tabs>
          <w:tab w:val="left" w:pos="0"/>
        </w:tabs>
        <w:ind w:left="4550" w:hanging="274"/>
      </w:pPr>
      <w:rPr>
        <w:rFonts w:hint="default" w:ascii="Symbol" w:hAnsi="Symbol" w:cs="Symbol"/>
        <w:lang w:val="ru-RU" w:eastAsia="ru-RU" w:bidi="ru-RU"/>
      </w:rPr>
    </w:lvl>
    <w:lvl w:ilvl="5" w:tentative="0">
      <w:start w:val="0"/>
      <w:numFmt w:val="bullet"/>
      <w:lvlText w:val=""/>
      <w:lvlJc w:val="left"/>
      <w:pPr>
        <w:tabs>
          <w:tab w:val="left" w:pos="0"/>
        </w:tabs>
        <w:ind w:left="5663" w:hanging="274"/>
      </w:pPr>
      <w:rPr>
        <w:rFonts w:hint="default" w:ascii="Symbol" w:hAnsi="Symbol" w:cs="Symbol"/>
        <w:lang w:val="ru-RU" w:eastAsia="ru-RU" w:bidi="ru-RU"/>
      </w:rPr>
    </w:lvl>
    <w:lvl w:ilvl="6" w:tentative="0">
      <w:start w:val="0"/>
      <w:numFmt w:val="bullet"/>
      <w:lvlText w:val=""/>
      <w:lvlJc w:val="left"/>
      <w:pPr>
        <w:tabs>
          <w:tab w:val="left" w:pos="0"/>
        </w:tabs>
        <w:ind w:left="6775" w:hanging="274"/>
      </w:pPr>
      <w:rPr>
        <w:rFonts w:hint="default" w:ascii="Symbol" w:hAnsi="Symbol" w:cs="Symbol"/>
        <w:lang w:val="ru-RU" w:eastAsia="ru-RU" w:bidi="ru-RU"/>
      </w:rPr>
    </w:lvl>
    <w:lvl w:ilvl="7" w:tentative="0">
      <w:start w:val="0"/>
      <w:numFmt w:val="bullet"/>
      <w:lvlText w:val=""/>
      <w:lvlJc w:val="left"/>
      <w:pPr>
        <w:tabs>
          <w:tab w:val="left" w:pos="0"/>
        </w:tabs>
        <w:ind w:left="7888" w:hanging="274"/>
      </w:pPr>
      <w:rPr>
        <w:rFonts w:hint="default" w:ascii="Symbol" w:hAnsi="Symbol" w:cs="Symbol"/>
        <w:lang w:val="ru-RU" w:eastAsia="ru-RU" w:bidi="ru-RU"/>
      </w:rPr>
    </w:lvl>
    <w:lvl w:ilvl="8" w:tentative="0">
      <w:start w:val="0"/>
      <w:numFmt w:val="bullet"/>
      <w:lvlText w:val=""/>
      <w:lvlJc w:val="left"/>
      <w:pPr>
        <w:tabs>
          <w:tab w:val="left" w:pos="0"/>
        </w:tabs>
        <w:ind w:left="9001" w:hanging="274"/>
      </w:pPr>
      <w:rPr>
        <w:rFonts w:hint="default" w:ascii="Symbol" w:hAnsi="Symbol" w:cs="Symbol"/>
        <w:lang w:val="ru-RU" w:eastAsia="ru-RU" w:bidi="ru-RU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autoHyphenation/>
  <w:footnotePr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AB07B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suppressAutoHyphens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ru-RU" w:bidi="ru-RU"/>
    </w:rPr>
  </w:style>
  <w:style w:type="paragraph" w:styleId="2">
    <w:name w:val="heading 1"/>
    <w:basedOn w:val="1"/>
    <w:qFormat/>
    <w:uiPriority w:val="1"/>
    <w:pPr>
      <w:ind w:left="106" w:right="2479" w:firstLine="0"/>
      <w:outlineLvl w:val="0"/>
    </w:pPr>
    <w:rPr>
      <w:b/>
      <w:bCs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caption"/>
    <w:basedOn w:val="1"/>
    <w:qFormat/>
    <w:uiPriority w:val="0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6">
    <w:name w:val="Body Text"/>
    <w:basedOn w:val="1"/>
    <w:qFormat/>
    <w:uiPriority w:val="1"/>
    <w:pPr>
      <w:ind w:left="106" w:right="114" w:firstLine="0"/>
      <w:jc w:val="both"/>
    </w:pPr>
  </w:style>
  <w:style w:type="paragraph" w:styleId="7">
    <w:name w:val="List"/>
    <w:basedOn w:val="6"/>
    <w:uiPriority w:val="0"/>
    <w:rPr>
      <w:rFonts w:cs="Droid Sans Devanagari"/>
    </w:rPr>
  </w:style>
  <w:style w:type="paragraph" w:customStyle="1" w:styleId="8">
    <w:name w:val="Заголовок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Droid Sans Fallback" w:cs="Droid Sans Devanagari"/>
      <w:sz w:val="28"/>
      <w:szCs w:val="28"/>
    </w:rPr>
  </w:style>
  <w:style w:type="paragraph" w:customStyle="1" w:styleId="9">
    <w:name w:val="Указатель1"/>
    <w:basedOn w:val="1"/>
    <w:qFormat/>
    <w:uiPriority w:val="0"/>
    <w:pPr>
      <w:suppressLineNumbers/>
    </w:pPr>
    <w:rPr>
      <w:rFonts w:cs="Droid Sans Devanagari"/>
      <w:lang w:val="zh-CN" w:eastAsia="zh-CN" w:bidi="zh-CN"/>
    </w:rPr>
  </w:style>
  <w:style w:type="paragraph" w:styleId="10">
    <w:name w:val="List Paragraph"/>
    <w:basedOn w:val="1"/>
    <w:qFormat/>
    <w:uiPriority w:val="1"/>
    <w:pPr>
      <w:ind w:left="106" w:right="114" w:firstLine="0"/>
      <w:jc w:val="both"/>
    </w:pPr>
  </w:style>
  <w:style w:type="paragraph" w:customStyle="1" w:styleId="11">
    <w:name w:val="Table Paragraph"/>
    <w:basedOn w:val="1"/>
    <w:qFormat/>
    <w:uiPriority w:val="1"/>
  </w:style>
  <w:style w:type="table" w:customStyle="1" w:styleId="12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1162</Words>
  <Characters>7775</Characters>
  <Paragraphs>37</Paragraphs>
  <TotalTime>11</TotalTime>
  <ScaleCrop>false</ScaleCrop>
  <LinksUpToDate>false</LinksUpToDate>
  <CharactersWithSpaces>8996</CharactersWithSpaces>
  <Application>WPS Office_12.2.0.19805_F1E327BC-269C-435d-A152-05C5408002CA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2023-11-06T08:52:00Z</dcterms:created>
  <dc:creator>Zavuch</dc:creator>
  <cp:lastModifiedBy>Марина Батчаева</cp:lastModifiedBy>
  <dcterms:modified xsi:type="dcterms:W3CDTF">2025-01-14T17:19:40Z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2019-10-03T00:00:00Z</vt:filetime>
  </property>
  <property fmtid="{D5CDD505-2E9C-101B-9397-08002B2CF9AE}" pid="3" name="Creator">
    <vt:lpwstr>Microsoft® Word для Office 365</vt:lpwstr>
  </property>
  <property fmtid="{D5CDD505-2E9C-101B-9397-08002B2CF9AE}" pid="4" name="LastSaved">
    <vt:filetime>2021-01-13T00:00:00Z</vt:filetime>
  </property>
  <property fmtid="{D5CDD505-2E9C-101B-9397-08002B2CF9AE}" pid="5" name="KSOProductBuildVer">
    <vt:lpwstr>1049-12.2.0.19805</vt:lpwstr>
  </property>
  <property fmtid="{D5CDD505-2E9C-101B-9397-08002B2CF9AE}" pid="6" name="ICV">
    <vt:lpwstr>FBF57845B21341DE88F44CD6D3913E54_12</vt:lpwstr>
  </property>
</Properties>
</file>